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12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МКК «Корона» к Авдееву Андрею Алексеевичу о взыскании задолженности по договору потребительского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микрозайма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1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26.01.2024,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МКК «Корона» к Авдееву Андрею Алексеевичу о взыскании задолженности по договору потребительского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микрозайма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1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26.01.2024,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Авдеева Андрея Алексеевича, </w:t>
      </w:r>
      <w:r>
        <w:rPr>
          <w:rStyle w:val="cat-UserDefinedgrp-22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ООО МКК «Корона»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ОГРН 1121902000879, ИНН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1909001476,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договору потребительского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микрозайма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1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26.01.2024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11 500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одиннадцать тысяч пятьсот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(из которых 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– сумма задолженность по основному долгу, 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 руб. – сумма задолженности по процентам)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расходы по оплате государственной пошлины в размере 4 000 (четыре тысячи) рублей 00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вправе подать мировому судье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Югры, принявшему заочное решение,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об отмене этого заочного решения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суда может быть обжаловано ответчиком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 –Югры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№1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марта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1rplc-7">
    <w:name w:val="cat-UserDefined grp-21 rplc-7"/>
    <w:basedOn w:val="DefaultParagraphFont"/>
  </w:style>
  <w:style w:type="character" w:customStyle="1" w:styleId="cat-UserDefinedgrp-21rplc-11">
    <w:name w:val="cat-UserDefined grp-21 rplc-11"/>
    <w:basedOn w:val="DefaultParagraphFont"/>
  </w:style>
  <w:style w:type="character" w:customStyle="1" w:styleId="cat-UserDefinedgrp-22rplc-16">
    <w:name w:val="cat-UserDefined grp-22 rplc-16"/>
    <w:basedOn w:val="DefaultParagraphFont"/>
  </w:style>
  <w:style w:type="character" w:customStyle="1" w:styleId="cat-UserDefinedgrp-21rplc-22">
    <w:name w:val="cat-UserDefined grp-21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